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518C4" w14:textId="714AE3B3" w:rsidR="0005784C" w:rsidRPr="00F14A2F" w:rsidRDefault="00000000" w:rsidP="00861332">
      <w:pPr>
        <w:pStyle w:val="1"/>
        <w:tabs>
          <w:tab w:val="left" w:pos="2055"/>
          <w:tab w:val="left" w:pos="2410"/>
          <w:tab w:val="center" w:pos="5031"/>
        </w:tabs>
        <w:ind w:firstLine="709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 w14:anchorId="274B2C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1pt;margin-top:-37.9pt;width:51.1pt;height:60.7pt;z-index:251658240">
            <v:imagedata r:id="rId7" o:title=""/>
          </v:shape>
          <o:OLEObject Type="Embed" ProgID="Photoshop.Image.6" ShapeID="_x0000_s1026" DrawAspect="Content" ObjectID="_1792992144" r:id="rId8">
            <o:FieldCodes>\s</o:FieldCodes>
          </o:OLEObject>
        </w:object>
      </w:r>
    </w:p>
    <w:p w14:paraId="06D3FC23" w14:textId="77777777" w:rsidR="00025F78" w:rsidRDefault="00025F78" w:rsidP="00092DC6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sz w:val="28"/>
          <w:szCs w:val="28"/>
        </w:rPr>
      </w:pPr>
    </w:p>
    <w:p w14:paraId="0D7C7188" w14:textId="77777777" w:rsidR="0005784C" w:rsidRPr="000A0599" w:rsidRDefault="0005784C" w:rsidP="00025F78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sz w:val="28"/>
          <w:szCs w:val="28"/>
        </w:rPr>
      </w:pPr>
      <w:r w:rsidRPr="000A0599">
        <w:rPr>
          <w:sz w:val="28"/>
          <w:szCs w:val="28"/>
        </w:rPr>
        <w:t>РОССИЙСКАЯ ФЕДЕРАЦИЯ</w:t>
      </w:r>
    </w:p>
    <w:p w14:paraId="7A1C2553" w14:textId="77777777" w:rsidR="0005784C" w:rsidRPr="000A0599" w:rsidRDefault="0005784C" w:rsidP="00025F78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sz w:val="28"/>
          <w:szCs w:val="28"/>
        </w:rPr>
      </w:pPr>
      <w:r w:rsidRPr="000A0599">
        <w:rPr>
          <w:sz w:val="28"/>
          <w:szCs w:val="28"/>
        </w:rPr>
        <w:t>СОВЕТ ДЕПУТАТОВ СЕЛЬСКОГО ПОСЕЛЕНИЯ</w:t>
      </w:r>
    </w:p>
    <w:p w14:paraId="24D0E6D4" w14:textId="5D1EFAF5" w:rsidR="0005784C" w:rsidRPr="000A0599" w:rsidRDefault="00F14A2F" w:rsidP="00025F78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ДУБОВСКОЙ</w:t>
      </w:r>
      <w:r w:rsidR="0005784C" w:rsidRPr="000A0599">
        <w:rPr>
          <w:sz w:val="28"/>
          <w:szCs w:val="28"/>
        </w:rPr>
        <w:t xml:space="preserve"> СЕЛЬСОВЕТ</w:t>
      </w:r>
    </w:p>
    <w:p w14:paraId="7D340849" w14:textId="77777777" w:rsidR="0005784C" w:rsidRPr="000A0599" w:rsidRDefault="0005784C" w:rsidP="00025F7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A0599">
        <w:rPr>
          <w:rFonts w:ascii="Times New Roman" w:hAnsi="Times New Roman" w:cs="Times New Roman"/>
          <w:color w:val="auto"/>
          <w:sz w:val="28"/>
          <w:szCs w:val="28"/>
        </w:rPr>
        <w:t>Добринского муниципального района</w:t>
      </w:r>
    </w:p>
    <w:p w14:paraId="502EDE57" w14:textId="77777777" w:rsidR="0005784C" w:rsidRPr="000A0599" w:rsidRDefault="0005784C" w:rsidP="00025F7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A0599">
        <w:rPr>
          <w:rFonts w:ascii="Times New Roman" w:hAnsi="Times New Roman" w:cs="Times New Roman"/>
          <w:color w:val="auto"/>
          <w:sz w:val="28"/>
          <w:szCs w:val="28"/>
        </w:rPr>
        <w:t>Липецкой области</w:t>
      </w:r>
    </w:p>
    <w:p w14:paraId="31149955" w14:textId="488F84B6" w:rsidR="0005784C" w:rsidRPr="000A0599" w:rsidRDefault="00293824" w:rsidP="00025F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="00092DC6">
        <w:rPr>
          <w:rFonts w:ascii="Times New Roman" w:hAnsi="Times New Roman"/>
          <w:sz w:val="28"/>
          <w:szCs w:val="28"/>
        </w:rPr>
        <w:t xml:space="preserve"> </w:t>
      </w:r>
      <w:r w:rsidR="0005784C" w:rsidRPr="000A0599">
        <w:rPr>
          <w:rFonts w:ascii="Times New Roman" w:hAnsi="Times New Roman"/>
          <w:sz w:val="28"/>
          <w:szCs w:val="28"/>
        </w:rPr>
        <w:t xml:space="preserve">-сессия </w:t>
      </w:r>
      <w:r w:rsidR="0005784C" w:rsidRPr="000A0599">
        <w:rPr>
          <w:rFonts w:ascii="Times New Roman" w:hAnsi="Times New Roman"/>
          <w:sz w:val="28"/>
          <w:szCs w:val="28"/>
          <w:lang w:val="en-US"/>
        </w:rPr>
        <w:t>V</w:t>
      </w:r>
      <w:r w:rsidR="00092DC6">
        <w:rPr>
          <w:rFonts w:ascii="Times New Roman" w:hAnsi="Times New Roman"/>
          <w:sz w:val="28"/>
          <w:szCs w:val="28"/>
          <w:lang w:val="en-US"/>
        </w:rPr>
        <w:t>I</w:t>
      </w:r>
      <w:r w:rsidR="0005784C" w:rsidRPr="000A0599">
        <w:rPr>
          <w:rFonts w:ascii="Times New Roman" w:hAnsi="Times New Roman"/>
          <w:sz w:val="28"/>
          <w:szCs w:val="28"/>
        </w:rPr>
        <w:t xml:space="preserve"> созыва</w:t>
      </w:r>
    </w:p>
    <w:p w14:paraId="7E4B10AA" w14:textId="77777777" w:rsidR="0005784C" w:rsidRPr="000A0599" w:rsidRDefault="0005784C" w:rsidP="00025F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CB5234" w14:textId="7A62CB5B" w:rsidR="0005784C" w:rsidRPr="00025F78" w:rsidRDefault="00092DC6" w:rsidP="0029382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92DC6">
        <w:rPr>
          <w:rFonts w:ascii="Times New Roman" w:hAnsi="Times New Roman"/>
          <w:bCs/>
          <w:sz w:val="28"/>
          <w:szCs w:val="28"/>
        </w:rPr>
        <w:t xml:space="preserve"> </w:t>
      </w:r>
      <w:r w:rsidR="00340182" w:rsidRPr="000A0599">
        <w:rPr>
          <w:rFonts w:ascii="Times New Roman" w:hAnsi="Times New Roman"/>
          <w:b/>
          <w:bCs/>
          <w:sz w:val="28"/>
          <w:szCs w:val="28"/>
        </w:rPr>
        <w:t xml:space="preserve">                                     </w:t>
      </w:r>
      <w:r w:rsidR="00293824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340182" w:rsidRPr="000A059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5784C" w:rsidRPr="000A0599">
        <w:rPr>
          <w:rFonts w:ascii="Times New Roman" w:hAnsi="Times New Roman"/>
          <w:b/>
          <w:bCs/>
          <w:sz w:val="28"/>
          <w:szCs w:val="28"/>
        </w:rPr>
        <w:t>Р Е Ш Е Н И Е</w:t>
      </w:r>
      <w:r w:rsidR="00340182" w:rsidRPr="000A0599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</w:p>
    <w:p w14:paraId="331D65E4" w14:textId="77777777" w:rsidR="0005784C" w:rsidRPr="000A0599" w:rsidRDefault="0005784C" w:rsidP="00025F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DA9CDF" w14:textId="14E2F714" w:rsidR="0005784C" w:rsidRPr="000A0599" w:rsidRDefault="00293824" w:rsidP="00025F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29.10.2024                                 с</w:t>
      </w:r>
      <w:r w:rsidR="00F14A2F">
        <w:rPr>
          <w:rFonts w:ascii="Times New Roman" w:hAnsi="Times New Roman"/>
          <w:sz w:val="28"/>
          <w:szCs w:val="28"/>
        </w:rPr>
        <w:t>.Дубовое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293824">
        <w:rPr>
          <w:rFonts w:ascii="Times New Roman" w:hAnsi="Times New Roman"/>
          <w:sz w:val="28"/>
          <w:szCs w:val="28"/>
        </w:rPr>
        <w:t>№ 18</w:t>
      </w:r>
      <w:r w:rsidR="009D1864">
        <w:rPr>
          <w:rFonts w:ascii="Times New Roman" w:hAnsi="Times New Roman"/>
          <w:sz w:val="28"/>
          <w:szCs w:val="28"/>
        </w:rPr>
        <w:t>4</w:t>
      </w:r>
      <w:r w:rsidRPr="00293824">
        <w:rPr>
          <w:rFonts w:ascii="Times New Roman" w:hAnsi="Times New Roman"/>
          <w:sz w:val="28"/>
          <w:szCs w:val="28"/>
        </w:rPr>
        <w:t>-рс</w:t>
      </w:r>
    </w:p>
    <w:p w14:paraId="22C0BD9A" w14:textId="77777777" w:rsidR="006004A9" w:rsidRPr="000A0599" w:rsidRDefault="006004A9" w:rsidP="00025F7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7368553" w14:textId="10F4694A" w:rsidR="00734382" w:rsidRPr="000A0599" w:rsidRDefault="00C2503E" w:rsidP="00025F78">
      <w:pPr>
        <w:pStyle w:val="20"/>
        <w:shd w:val="clear" w:color="auto" w:fill="auto"/>
        <w:spacing w:after="0" w:line="240" w:lineRule="auto"/>
        <w:jc w:val="center"/>
        <w:rPr>
          <w:sz w:val="28"/>
          <w:szCs w:val="28"/>
        </w:rPr>
      </w:pPr>
      <w:r w:rsidRPr="000A0599">
        <w:rPr>
          <w:b/>
          <w:sz w:val="28"/>
          <w:szCs w:val="28"/>
        </w:rPr>
        <w:t xml:space="preserve">О внесении изменений в  </w:t>
      </w:r>
      <w:r w:rsidR="00734382" w:rsidRPr="000A0599">
        <w:rPr>
          <w:b/>
          <w:color w:val="000000"/>
          <w:sz w:val="28"/>
          <w:szCs w:val="28"/>
          <w:lang w:eastAsia="ru-RU" w:bidi="ru-RU"/>
        </w:rPr>
        <w:t>Положение «О</w:t>
      </w:r>
      <w:r w:rsidR="00734382" w:rsidRPr="000A0599">
        <w:rPr>
          <w:b/>
          <w:color w:val="000000"/>
          <w:sz w:val="28"/>
          <w:szCs w:val="28"/>
          <w:lang w:bidi="ru-RU"/>
        </w:rPr>
        <w:t xml:space="preserve"> земельном налоге на территории </w:t>
      </w:r>
      <w:r w:rsidR="00734382" w:rsidRPr="000A0599">
        <w:rPr>
          <w:b/>
          <w:color w:val="000000"/>
          <w:sz w:val="28"/>
          <w:szCs w:val="28"/>
          <w:lang w:eastAsia="ru-RU" w:bidi="ru-RU"/>
        </w:rPr>
        <w:t>сельского</w:t>
      </w:r>
      <w:r w:rsidR="00734382" w:rsidRPr="000A0599">
        <w:rPr>
          <w:b/>
          <w:color w:val="000000"/>
          <w:sz w:val="28"/>
          <w:szCs w:val="28"/>
          <w:lang w:eastAsia="ru-RU" w:bidi="ru-RU"/>
        </w:rPr>
        <w:tab/>
      </w:r>
      <w:r w:rsidR="00734382" w:rsidRPr="000A0599">
        <w:rPr>
          <w:b/>
          <w:color w:val="000000"/>
          <w:sz w:val="28"/>
          <w:szCs w:val="28"/>
          <w:lang w:bidi="ru-RU"/>
        </w:rPr>
        <w:t xml:space="preserve"> </w:t>
      </w:r>
      <w:r w:rsidR="00734382" w:rsidRPr="000A0599">
        <w:rPr>
          <w:b/>
          <w:color w:val="000000"/>
          <w:sz w:val="28"/>
          <w:szCs w:val="28"/>
          <w:lang w:eastAsia="ru-RU" w:bidi="ru-RU"/>
        </w:rPr>
        <w:t>поселения</w:t>
      </w:r>
      <w:r w:rsidR="00734382" w:rsidRPr="000A0599">
        <w:rPr>
          <w:b/>
          <w:color w:val="000000"/>
          <w:sz w:val="28"/>
          <w:szCs w:val="28"/>
          <w:lang w:bidi="ru-RU"/>
        </w:rPr>
        <w:t xml:space="preserve"> </w:t>
      </w:r>
      <w:r w:rsidR="00F14A2F">
        <w:rPr>
          <w:b/>
          <w:color w:val="000000"/>
          <w:sz w:val="28"/>
          <w:szCs w:val="28"/>
          <w:lang w:bidi="ru-RU"/>
        </w:rPr>
        <w:t>Дубовской</w:t>
      </w:r>
      <w:r w:rsidR="00734382" w:rsidRPr="000A0599">
        <w:rPr>
          <w:b/>
          <w:color w:val="000000"/>
          <w:sz w:val="28"/>
          <w:szCs w:val="28"/>
          <w:lang w:bidi="ru-RU"/>
        </w:rPr>
        <w:t xml:space="preserve"> с</w:t>
      </w:r>
      <w:r w:rsidR="00734382" w:rsidRPr="000A0599">
        <w:rPr>
          <w:b/>
          <w:color w:val="000000"/>
          <w:sz w:val="28"/>
          <w:szCs w:val="28"/>
          <w:lang w:eastAsia="ru-RU" w:bidi="ru-RU"/>
        </w:rPr>
        <w:t>ельсовет Добринского муниципального района Липецкой области»</w:t>
      </w:r>
    </w:p>
    <w:p w14:paraId="61A5ACD3" w14:textId="77777777" w:rsidR="00C2503E" w:rsidRPr="000A0599" w:rsidRDefault="00C2503E" w:rsidP="00025F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BE3F52B" w14:textId="0FE67040" w:rsidR="000A0599" w:rsidRPr="00293824" w:rsidRDefault="00092DC6" w:rsidP="00025F78">
      <w:pPr>
        <w:pStyle w:val="af5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293824">
        <w:rPr>
          <w:color w:val="000000"/>
          <w:sz w:val="27"/>
          <w:szCs w:val="27"/>
        </w:rPr>
        <w:t xml:space="preserve">         </w:t>
      </w:r>
      <w:r w:rsidR="000A0599" w:rsidRPr="00293824">
        <w:rPr>
          <w:color w:val="000000"/>
          <w:sz w:val="27"/>
          <w:szCs w:val="27"/>
        </w:rPr>
        <w:t xml:space="preserve">В целях приведения в соответствие с действующим </w:t>
      </w:r>
      <w:r w:rsidR="000A0599" w:rsidRPr="00293824">
        <w:rPr>
          <w:sz w:val="27"/>
          <w:szCs w:val="27"/>
        </w:rPr>
        <w:t xml:space="preserve">законодательством Положения «О земельном налоге на территории сельского поселения </w:t>
      </w:r>
      <w:r w:rsidR="00F14A2F" w:rsidRPr="00293824">
        <w:rPr>
          <w:sz w:val="27"/>
          <w:szCs w:val="27"/>
        </w:rPr>
        <w:t>Дубовской</w:t>
      </w:r>
      <w:r w:rsidR="000A0599" w:rsidRPr="00293824">
        <w:rPr>
          <w:sz w:val="27"/>
          <w:szCs w:val="27"/>
        </w:rPr>
        <w:t xml:space="preserve"> сельсовет Добринского муниципального района Липецкой области», принятого решением Совета депутатов сельского поселения </w:t>
      </w:r>
      <w:r w:rsidR="00F14A2F" w:rsidRPr="00293824">
        <w:rPr>
          <w:sz w:val="27"/>
          <w:szCs w:val="27"/>
        </w:rPr>
        <w:t>Дубовской</w:t>
      </w:r>
      <w:r w:rsidR="000A0599" w:rsidRPr="00293824">
        <w:rPr>
          <w:sz w:val="27"/>
          <w:szCs w:val="27"/>
        </w:rPr>
        <w:t xml:space="preserve"> сельсовет Добринского муниципального района Липецкой области </w:t>
      </w:r>
      <w:r w:rsidR="000A0599" w:rsidRPr="00293824">
        <w:rPr>
          <w:color w:val="000000"/>
          <w:sz w:val="27"/>
          <w:szCs w:val="27"/>
          <w:lang w:bidi="ru-RU"/>
        </w:rPr>
        <w:t xml:space="preserve">от </w:t>
      </w:r>
      <w:r w:rsidR="002000C0" w:rsidRPr="00293824">
        <w:rPr>
          <w:color w:val="000000"/>
          <w:sz w:val="27"/>
          <w:szCs w:val="27"/>
          <w:lang w:bidi="ru-RU"/>
        </w:rPr>
        <w:t>24</w:t>
      </w:r>
      <w:r w:rsidR="000A0599" w:rsidRPr="00293824">
        <w:rPr>
          <w:color w:val="000000"/>
          <w:sz w:val="27"/>
          <w:szCs w:val="27"/>
          <w:lang w:bidi="ru-RU"/>
        </w:rPr>
        <w:t>.</w:t>
      </w:r>
      <w:r w:rsidR="002000C0" w:rsidRPr="00293824">
        <w:rPr>
          <w:color w:val="000000"/>
          <w:sz w:val="27"/>
          <w:szCs w:val="27"/>
          <w:lang w:bidi="ru-RU"/>
        </w:rPr>
        <w:t>11</w:t>
      </w:r>
      <w:r w:rsidR="000A0599" w:rsidRPr="00293824">
        <w:rPr>
          <w:color w:val="000000"/>
          <w:sz w:val="27"/>
          <w:szCs w:val="27"/>
          <w:lang w:bidi="ru-RU"/>
        </w:rPr>
        <w:t>.20</w:t>
      </w:r>
      <w:r w:rsidR="002000C0" w:rsidRPr="00293824">
        <w:rPr>
          <w:color w:val="000000"/>
          <w:sz w:val="27"/>
          <w:szCs w:val="27"/>
          <w:lang w:bidi="ru-RU"/>
        </w:rPr>
        <w:t>1</w:t>
      </w:r>
      <w:r w:rsidR="000A0599" w:rsidRPr="00293824">
        <w:rPr>
          <w:color w:val="000000"/>
          <w:sz w:val="27"/>
          <w:szCs w:val="27"/>
          <w:lang w:bidi="ru-RU"/>
        </w:rPr>
        <w:t>4</w:t>
      </w:r>
      <w:r w:rsidR="000A0599" w:rsidRPr="00293824">
        <w:rPr>
          <w:sz w:val="27"/>
          <w:szCs w:val="27"/>
        </w:rPr>
        <w:t xml:space="preserve"> </w:t>
      </w:r>
      <w:r w:rsidRPr="00293824">
        <w:rPr>
          <w:color w:val="000000"/>
          <w:sz w:val="27"/>
          <w:szCs w:val="27"/>
          <w:lang w:bidi="ru-RU"/>
        </w:rPr>
        <w:t>№ 1</w:t>
      </w:r>
      <w:r w:rsidR="002000C0" w:rsidRPr="00293824">
        <w:rPr>
          <w:color w:val="000000"/>
          <w:sz w:val="27"/>
          <w:szCs w:val="27"/>
          <w:lang w:bidi="ru-RU"/>
        </w:rPr>
        <w:t>88</w:t>
      </w:r>
      <w:r w:rsidRPr="00293824">
        <w:rPr>
          <w:color w:val="000000"/>
          <w:sz w:val="27"/>
          <w:szCs w:val="27"/>
          <w:lang w:bidi="ru-RU"/>
        </w:rPr>
        <w:t>-рс</w:t>
      </w:r>
      <w:r w:rsidR="000A0599" w:rsidRPr="00293824">
        <w:rPr>
          <w:sz w:val="27"/>
          <w:szCs w:val="27"/>
        </w:rPr>
        <w:t>, руководствуясь</w:t>
      </w:r>
      <w:r w:rsidRPr="00293824">
        <w:rPr>
          <w:sz w:val="27"/>
          <w:szCs w:val="27"/>
        </w:rPr>
        <w:t xml:space="preserve"> </w:t>
      </w:r>
      <w:r w:rsidRPr="00293824">
        <w:rPr>
          <w:sz w:val="27"/>
          <w:szCs w:val="27"/>
          <w:shd w:val="clear" w:color="auto" w:fill="FFFFFF"/>
        </w:rPr>
        <w:t>Федеральным законом от 12.07.2024 № 176-ФЗ «О внесении изменений в части первую и вторую Налогового кодекса Российской Федерации, отдельные законодательные  акты Российской Федерации и признании утратившими силу отдельных положений законодательных актов Российской Федерации»</w:t>
      </w:r>
      <w:r w:rsidR="000A0599" w:rsidRPr="00293824">
        <w:rPr>
          <w:sz w:val="27"/>
          <w:szCs w:val="27"/>
        </w:rPr>
        <w:t>, </w:t>
      </w:r>
      <w:hyperlink r:id="rId9" w:history="1">
        <w:r w:rsidR="000A0599" w:rsidRPr="00293824">
          <w:rPr>
            <w:sz w:val="27"/>
            <w:szCs w:val="27"/>
          </w:rPr>
          <w:t>Уставом</w:t>
        </w:r>
      </w:hyperlink>
      <w:r w:rsidR="000A0599" w:rsidRPr="00293824">
        <w:rPr>
          <w:sz w:val="27"/>
          <w:szCs w:val="27"/>
        </w:rPr>
        <w:t xml:space="preserve"> сельского поселения </w:t>
      </w:r>
      <w:r w:rsidR="00F14A2F" w:rsidRPr="00293824">
        <w:rPr>
          <w:sz w:val="27"/>
          <w:szCs w:val="27"/>
        </w:rPr>
        <w:t>Дубовской</w:t>
      </w:r>
      <w:r w:rsidR="000A0599" w:rsidRPr="00293824">
        <w:rPr>
          <w:sz w:val="27"/>
          <w:szCs w:val="27"/>
        </w:rPr>
        <w:t xml:space="preserve"> сельсовет, учитывая решение постоянн</w:t>
      </w:r>
      <w:r w:rsidRPr="00293824">
        <w:rPr>
          <w:sz w:val="27"/>
          <w:szCs w:val="27"/>
        </w:rPr>
        <w:t>ых</w:t>
      </w:r>
      <w:r w:rsidR="000A0599" w:rsidRPr="00293824">
        <w:rPr>
          <w:sz w:val="27"/>
          <w:szCs w:val="27"/>
        </w:rPr>
        <w:t xml:space="preserve"> комисси</w:t>
      </w:r>
      <w:r w:rsidRPr="00293824">
        <w:rPr>
          <w:sz w:val="27"/>
          <w:szCs w:val="27"/>
        </w:rPr>
        <w:t>й</w:t>
      </w:r>
      <w:r w:rsidR="000A0599" w:rsidRPr="00293824">
        <w:rPr>
          <w:sz w:val="27"/>
          <w:szCs w:val="27"/>
        </w:rPr>
        <w:t xml:space="preserve">, Совет депутатов сельского поселения </w:t>
      </w:r>
      <w:r w:rsidR="00F14A2F" w:rsidRPr="00293824">
        <w:rPr>
          <w:sz w:val="27"/>
          <w:szCs w:val="27"/>
        </w:rPr>
        <w:t>Дубовской</w:t>
      </w:r>
      <w:r w:rsidR="000A0599" w:rsidRPr="00293824">
        <w:rPr>
          <w:sz w:val="27"/>
          <w:szCs w:val="27"/>
        </w:rPr>
        <w:t xml:space="preserve"> сельсовет</w:t>
      </w:r>
    </w:p>
    <w:p w14:paraId="63413648" w14:textId="77777777" w:rsidR="000A0599" w:rsidRPr="00293824" w:rsidRDefault="000A0599" w:rsidP="000A05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14:paraId="57CC42D1" w14:textId="77777777" w:rsidR="000A0599" w:rsidRPr="00293824" w:rsidRDefault="000A0599" w:rsidP="000A0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b/>
          <w:sz w:val="27"/>
          <w:szCs w:val="27"/>
          <w:lang w:eastAsia="ru-RU"/>
        </w:rPr>
        <w:t>РЕШИЛ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:</w:t>
      </w:r>
    </w:p>
    <w:p w14:paraId="522C43E3" w14:textId="77777777" w:rsidR="000A0599" w:rsidRPr="00293824" w:rsidRDefault="000A0599" w:rsidP="000A05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 </w:t>
      </w:r>
    </w:p>
    <w:p w14:paraId="07352DE4" w14:textId="569031BD" w:rsidR="000A0599" w:rsidRPr="00293824" w:rsidRDefault="000A0599" w:rsidP="00092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1. Внести изменения в Положение «О земельном налоге на территории сельского поселения </w:t>
      </w:r>
      <w:r w:rsidR="00F14A2F" w:rsidRPr="00293824">
        <w:rPr>
          <w:rFonts w:ascii="Times New Roman" w:eastAsia="Times New Roman" w:hAnsi="Times New Roman"/>
          <w:sz w:val="27"/>
          <w:szCs w:val="27"/>
          <w:lang w:eastAsia="ru-RU"/>
        </w:rPr>
        <w:t>Дубовской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сельсовет Добринского муниципального района Липецкой области», </w:t>
      </w:r>
      <w:r w:rsidR="0093442E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принятое 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решением Совета депутатов </w:t>
      </w:r>
      <w:r w:rsidR="00025F78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№</w:t>
      </w:r>
      <w:r w:rsidR="00293824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188-рс от</w:t>
      </w:r>
      <w:r w:rsidR="00025F78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 xml:space="preserve"> </w:t>
      </w:r>
      <w:r w:rsidR="002000C0" w:rsidRPr="00293824">
        <w:rPr>
          <w:rFonts w:ascii="Times New Roman" w:hAnsi="Times New Roman"/>
          <w:color w:val="000000"/>
          <w:sz w:val="27"/>
          <w:szCs w:val="27"/>
          <w:lang w:bidi="ru-RU"/>
        </w:rPr>
        <w:t>24.11.2014</w:t>
      </w:r>
      <w:r w:rsidR="002000C0" w:rsidRPr="00293824">
        <w:rPr>
          <w:rFonts w:ascii="Times New Roman" w:hAnsi="Times New Roman"/>
          <w:sz w:val="27"/>
          <w:szCs w:val="27"/>
        </w:rPr>
        <w:t xml:space="preserve"> 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прилагаются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>)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1E2E2FD0" w14:textId="77777777" w:rsidR="000A0599" w:rsidRPr="00293824" w:rsidRDefault="000A0599" w:rsidP="00092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2. Направить указанный нормативный правовой акт главе сельского поселения для подписания и официального опубликования в районной газете «Добринские вести».</w:t>
      </w:r>
    </w:p>
    <w:p w14:paraId="6CED09F0" w14:textId="77777777" w:rsidR="00092DC6" w:rsidRPr="00293824" w:rsidRDefault="000A0599" w:rsidP="000A0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3. Настоящее решение вступает в силу со дня его официального опубликования</w:t>
      </w:r>
      <w:r w:rsidR="00092DC6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и распространяется на правоотношения, возникшие</w:t>
      </w:r>
      <w:r w:rsidR="00092DC6" w:rsidRPr="00293824">
        <w:rPr>
          <w:rFonts w:ascii="Times New Roman" w:hAnsi="Times New Roman"/>
          <w:sz w:val="27"/>
          <w:szCs w:val="27"/>
        </w:rPr>
        <w:t xml:space="preserve"> с 1января 2025 года.</w:t>
      </w:r>
    </w:p>
    <w:p w14:paraId="5CA3320C" w14:textId="77777777" w:rsidR="00025F78" w:rsidRPr="00293824" w:rsidRDefault="00025F78" w:rsidP="000A0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C3EBEB" w14:textId="77777777" w:rsidR="000A0599" w:rsidRPr="00293824" w:rsidRDefault="000A0599" w:rsidP="000A0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382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депутатов </w:t>
      </w:r>
    </w:p>
    <w:p w14:paraId="263E965A" w14:textId="77777777" w:rsidR="000A0599" w:rsidRPr="00293824" w:rsidRDefault="000A0599" w:rsidP="000A0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3824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4A1AB776" w14:textId="57F2F0A8" w:rsidR="000A0599" w:rsidRPr="00293824" w:rsidRDefault="00F14A2F" w:rsidP="000A05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3824">
        <w:rPr>
          <w:rFonts w:ascii="Times New Roman" w:eastAsia="Times New Roman" w:hAnsi="Times New Roman"/>
          <w:sz w:val="28"/>
          <w:szCs w:val="28"/>
          <w:lang w:eastAsia="ru-RU"/>
        </w:rPr>
        <w:t>Дубовской</w:t>
      </w:r>
      <w:r w:rsidR="000A0599" w:rsidRPr="0029382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              </w:t>
      </w:r>
      <w:r w:rsidRPr="00293824">
        <w:rPr>
          <w:rFonts w:ascii="Times New Roman" w:eastAsia="Times New Roman" w:hAnsi="Times New Roman"/>
          <w:sz w:val="28"/>
          <w:szCs w:val="28"/>
          <w:lang w:eastAsia="ru-RU"/>
        </w:rPr>
        <w:t>Л.М.Пригородова</w:t>
      </w:r>
      <w:r w:rsidR="000A0599" w:rsidRPr="002938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</w:p>
    <w:p w14:paraId="7DFD0F9E" w14:textId="77777777" w:rsidR="00025F78" w:rsidRPr="00293824" w:rsidRDefault="000A0599" w:rsidP="00092D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38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704D13DC" w14:textId="77777777" w:rsidR="000A0599" w:rsidRPr="000A0599" w:rsidRDefault="000A0599" w:rsidP="00092D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0599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Приняты</w:t>
      </w:r>
    </w:p>
    <w:p w14:paraId="57FFDBAD" w14:textId="77777777" w:rsidR="000A0599" w:rsidRPr="000A0599" w:rsidRDefault="000A0599" w:rsidP="000A05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0599">
        <w:rPr>
          <w:rFonts w:ascii="Times New Roman" w:eastAsia="Times New Roman" w:hAnsi="Times New Roman"/>
          <w:sz w:val="20"/>
          <w:szCs w:val="20"/>
          <w:lang w:eastAsia="ru-RU"/>
        </w:rPr>
        <w:t>решением Совета депутатов</w:t>
      </w:r>
    </w:p>
    <w:p w14:paraId="0D9B6653" w14:textId="77777777" w:rsidR="000A0599" w:rsidRPr="000A0599" w:rsidRDefault="000A0599" w:rsidP="000A05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0599">
        <w:rPr>
          <w:rFonts w:ascii="Times New Roman" w:eastAsia="Times New Roman" w:hAnsi="Times New Roman"/>
          <w:sz w:val="20"/>
          <w:szCs w:val="20"/>
          <w:lang w:eastAsia="ru-RU"/>
        </w:rPr>
        <w:t xml:space="preserve"> сельского поселения</w:t>
      </w:r>
    </w:p>
    <w:p w14:paraId="1DB135E7" w14:textId="5D946FA1" w:rsidR="000A0599" w:rsidRPr="000A0599" w:rsidRDefault="00F14A2F" w:rsidP="000A05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Дубовской</w:t>
      </w:r>
      <w:r w:rsidR="000A0599" w:rsidRPr="000A0599">
        <w:rPr>
          <w:rFonts w:ascii="Times New Roman" w:eastAsia="Times New Roman" w:hAnsi="Times New Roman"/>
          <w:sz w:val="20"/>
          <w:szCs w:val="20"/>
          <w:lang w:eastAsia="ru-RU"/>
        </w:rPr>
        <w:t xml:space="preserve"> сельсовет </w:t>
      </w:r>
    </w:p>
    <w:p w14:paraId="326D97CA" w14:textId="62140103" w:rsidR="000A0599" w:rsidRPr="000A0599" w:rsidRDefault="000A0599" w:rsidP="000A059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0599"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293824">
        <w:rPr>
          <w:rFonts w:ascii="Times New Roman" w:eastAsia="Times New Roman" w:hAnsi="Times New Roman"/>
          <w:sz w:val="20"/>
          <w:szCs w:val="20"/>
          <w:lang w:eastAsia="ru-RU"/>
        </w:rPr>
        <w:t xml:space="preserve">29.10.2024 </w:t>
      </w:r>
      <w:r w:rsidRPr="000A0599">
        <w:rPr>
          <w:rFonts w:ascii="Times New Roman" w:eastAsia="Times New Roman" w:hAnsi="Times New Roman"/>
          <w:sz w:val="20"/>
          <w:szCs w:val="20"/>
          <w:lang w:eastAsia="ru-RU"/>
        </w:rPr>
        <w:t xml:space="preserve"> №</w:t>
      </w:r>
      <w:r w:rsidR="00293824">
        <w:rPr>
          <w:rFonts w:ascii="Times New Roman" w:eastAsia="Times New Roman" w:hAnsi="Times New Roman"/>
          <w:sz w:val="20"/>
          <w:szCs w:val="20"/>
          <w:lang w:eastAsia="ru-RU"/>
        </w:rPr>
        <w:t>18</w:t>
      </w:r>
      <w:r w:rsidR="003B63FB">
        <w:rPr>
          <w:rFonts w:ascii="Times New Roman" w:eastAsia="Times New Roman" w:hAnsi="Times New Roman"/>
          <w:sz w:val="20"/>
          <w:szCs w:val="20"/>
          <w:lang w:eastAsia="ru-RU"/>
        </w:rPr>
        <w:t>4</w:t>
      </w:r>
      <w:r w:rsidRPr="000A0599">
        <w:rPr>
          <w:rFonts w:ascii="Times New Roman" w:eastAsia="Times New Roman" w:hAnsi="Times New Roman"/>
          <w:sz w:val="20"/>
          <w:szCs w:val="20"/>
          <w:lang w:eastAsia="ru-RU"/>
        </w:rPr>
        <w:t>-рс</w:t>
      </w:r>
    </w:p>
    <w:p w14:paraId="3164F50E" w14:textId="77777777" w:rsidR="000A0599" w:rsidRPr="000A0599" w:rsidRDefault="000A0599" w:rsidP="000A05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59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0919D74E" w14:textId="77777777" w:rsidR="000A0599" w:rsidRPr="000A0599" w:rsidRDefault="000A0599" w:rsidP="000A059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5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Изменения </w:t>
      </w:r>
    </w:p>
    <w:p w14:paraId="3F658E2C" w14:textId="63175527" w:rsidR="000A0599" w:rsidRPr="000A0599" w:rsidRDefault="000A0599" w:rsidP="000A059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5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Положение «О земельном налоге на территории сельского поселения </w:t>
      </w:r>
      <w:r w:rsidR="00F14A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Дубовской</w:t>
      </w:r>
      <w:r w:rsidRPr="000A05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сельсовет Добринского муниципального района </w:t>
      </w:r>
    </w:p>
    <w:p w14:paraId="360C08B9" w14:textId="77777777" w:rsidR="000A0599" w:rsidRPr="000A0599" w:rsidRDefault="000A0599" w:rsidP="000A059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5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Липецкой области»</w:t>
      </w:r>
    </w:p>
    <w:p w14:paraId="06B779C7" w14:textId="77777777" w:rsidR="000A0599" w:rsidRPr="000A0599" w:rsidRDefault="000A0599" w:rsidP="000A05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059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47C76F3B" w14:textId="08ACF1B0" w:rsidR="000A0599" w:rsidRPr="00293824" w:rsidRDefault="000A0599" w:rsidP="00092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Внести в Положение «О земельном налоге на территории сельского поселения </w:t>
      </w:r>
      <w:r w:rsidR="00F14A2F" w:rsidRPr="00293824">
        <w:rPr>
          <w:rFonts w:ascii="Times New Roman" w:eastAsia="Times New Roman" w:hAnsi="Times New Roman"/>
          <w:sz w:val="27"/>
          <w:szCs w:val="27"/>
          <w:lang w:eastAsia="ru-RU"/>
        </w:rPr>
        <w:t>Дубовской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сельсовет Добринского муниципального района Липецкой области», принятое решением Совета депутатов 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 xml:space="preserve">№ 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188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 xml:space="preserve">-рс от 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24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.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11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.20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1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4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 w:rsidRPr="00293824">
        <w:rPr>
          <w:rFonts w:ascii="Times New Roman" w:hAnsi="Times New Roman"/>
          <w:sz w:val="27"/>
          <w:szCs w:val="27"/>
        </w:rPr>
        <w:t xml:space="preserve">с внесенными изменениями от: 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23.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11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.201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8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 xml:space="preserve"> № 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1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5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3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 xml:space="preserve">-рс, 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26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.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02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.20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20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 xml:space="preserve"> № </w:t>
      </w:r>
      <w:r w:rsidR="002000C0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205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-рс</w:t>
      </w:r>
      <w:r w:rsidR="00092DC6"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,</w:t>
      </w:r>
      <w:r w:rsidR="00092DC6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28</w:t>
      </w:r>
      <w:r w:rsidR="00092DC6" w:rsidRPr="00293824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 w:rsidR="00092DC6" w:rsidRPr="00293824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092DC6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г. № 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44</w:t>
      </w:r>
      <w:r w:rsidR="00092DC6" w:rsidRPr="00293824">
        <w:rPr>
          <w:rFonts w:ascii="Times New Roman" w:eastAsia="Times New Roman" w:hAnsi="Times New Roman"/>
          <w:sz w:val="27"/>
          <w:szCs w:val="27"/>
          <w:lang w:eastAsia="ru-RU"/>
        </w:rPr>
        <w:t>-рс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№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114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-рс, 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12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 xml:space="preserve"> №1</w:t>
      </w:r>
      <w:r w:rsidR="002000C0" w:rsidRPr="00293824">
        <w:rPr>
          <w:rFonts w:ascii="Times New Roman" w:eastAsia="Times New Roman" w:hAnsi="Times New Roman"/>
          <w:sz w:val="27"/>
          <w:szCs w:val="27"/>
          <w:lang w:eastAsia="ru-RU"/>
        </w:rPr>
        <w:t>57</w:t>
      </w:r>
      <w:r w:rsidR="00025F78" w:rsidRPr="00293824">
        <w:rPr>
          <w:rFonts w:ascii="Times New Roman" w:eastAsia="Times New Roman" w:hAnsi="Times New Roman"/>
          <w:sz w:val="27"/>
          <w:szCs w:val="27"/>
          <w:lang w:eastAsia="ru-RU"/>
        </w:rPr>
        <w:t>-рс</w:t>
      </w:r>
      <w:r w:rsidRPr="00293824">
        <w:rPr>
          <w:rFonts w:ascii="Times New Roman" w:hAnsi="Times New Roman"/>
          <w:color w:val="000000"/>
          <w:sz w:val="27"/>
          <w:szCs w:val="27"/>
          <w:lang w:eastAsia="ru-RU" w:bidi="ru-RU"/>
        </w:rPr>
        <w:t>)</w:t>
      </w:r>
      <w:r w:rsidRPr="00293824">
        <w:rPr>
          <w:color w:val="000000"/>
          <w:sz w:val="27"/>
          <w:szCs w:val="27"/>
          <w:lang w:eastAsia="ru-RU" w:bidi="ru-RU"/>
        </w:rPr>
        <w:t xml:space="preserve"> </w:t>
      </w:r>
      <w:r w:rsidRPr="00293824">
        <w:rPr>
          <w:rFonts w:ascii="Times New Roman" w:eastAsia="Times New Roman" w:hAnsi="Times New Roman"/>
          <w:sz w:val="27"/>
          <w:szCs w:val="27"/>
          <w:lang w:eastAsia="ru-RU"/>
        </w:rPr>
        <w:t>следующие изменения:</w:t>
      </w:r>
    </w:p>
    <w:p w14:paraId="4902FD27" w14:textId="77777777" w:rsidR="000A0599" w:rsidRPr="00293824" w:rsidRDefault="000A0599" w:rsidP="00092D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2B6AF64" w14:textId="77777777" w:rsidR="000A0599" w:rsidRPr="00293824" w:rsidRDefault="000A0599" w:rsidP="000A0599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7"/>
          <w:szCs w:val="27"/>
        </w:rPr>
      </w:pPr>
      <w:r w:rsidRPr="00293824">
        <w:rPr>
          <w:sz w:val="27"/>
          <w:szCs w:val="27"/>
        </w:rPr>
        <w:t>1</w:t>
      </w:r>
      <w:r w:rsidRPr="00293824">
        <w:rPr>
          <w:b/>
          <w:sz w:val="27"/>
          <w:szCs w:val="27"/>
        </w:rPr>
        <w:t xml:space="preserve">. </w:t>
      </w:r>
      <w:r w:rsidR="00092DC6" w:rsidRPr="00293824">
        <w:rPr>
          <w:b/>
          <w:sz w:val="27"/>
          <w:szCs w:val="27"/>
        </w:rPr>
        <w:t>Абзац 2 пункта 1с</w:t>
      </w:r>
      <w:r w:rsidRPr="00293824">
        <w:rPr>
          <w:b/>
          <w:sz w:val="27"/>
          <w:szCs w:val="27"/>
        </w:rPr>
        <w:t>тать</w:t>
      </w:r>
      <w:r w:rsidR="00092DC6" w:rsidRPr="00293824">
        <w:rPr>
          <w:b/>
          <w:sz w:val="27"/>
          <w:szCs w:val="27"/>
        </w:rPr>
        <w:t>и</w:t>
      </w:r>
      <w:r w:rsidRPr="00293824">
        <w:rPr>
          <w:b/>
          <w:sz w:val="27"/>
          <w:szCs w:val="27"/>
        </w:rPr>
        <w:t xml:space="preserve"> 2 </w:t>
      </w:r>
      <w:r w:rsidR="0093442E" w:rsidRPr="00293824">
        <w:rPr>
          <w:b/>
          <w:sz w:val="27"/>
          <w:szCs w:val="27"/>
        </w:rPr>
        <w:t xml:space="preserve">Положения </w:t>
      </w:r>
      <w:r w:rsidRPr="00293824">
        <w:rPr>
          <w:b/>
          <w:sz w:val="27"/>
          <w:szCs w:val="27"/>
        </w:rPr>
        <w:t xml:space="preserve">изложить в </w:t>
      </w:r>
      <w:r w:rsidR="00092DC6" w:rsidRPr="00293824">
        <w:rPr>
          <w:b/>
          <w:sz w:val="27"/>
          <w:szCs w:val="27"/>
        </w:rPr>
        <w:t>следующей</w:t>
      </w:r>
      <w:r w:rsidRPr="00293824">
        <w:rPr>
          <w:b/>
          <w:sz w:val="27"/>
          <w:szCs w:val="27"/>
        </w:rPr>
        <w:t xml:space="preserve"> редакции:</w:t>
      </w:r>
    </w:p>
    <w:p w14:paraId="05734A3A" w14:textId="77777777" w:rsidR="00092DC6" w:rsidRPr="00293824" w:rsidRDefault="00092DC6" w:rsidP="00092DC6">
      <w:pPr>
        <w:pStyle w:val="af5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 w:rsidRPr="00293824">
        <w:rPr>
          <w:sz w:val="27"/>
          <w:szCs w:val="27"/>
          <w:shd w:val="clear" w:color="auto" w:fill="FFFFFF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32F33DB5" w14:textId="77777777" w:rsidR="00025F78" w:rsidRPr="00293824" w:rsidRDefault="00025F78" w:rsidP="00092DC6">
      <w:pPr>
        <w:pStyle w:val="af5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14:paraId="389309CB" w14:textId="77777777" w:rsidR="00092DC6" w:rsidRPr="00293824" w:rsidRDefault="00092DC6" w:rsidP="00092DC6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7"/>
          <w:szCs w:val="27"/>
        </w:rPr>
      </w:pPr>
      <w:r w:rsidRPr="00293824">
        <w:rPr>
          <w:sz w:val="27"/>
          <w:szCs w:val="27"/>
        </w:rPr>
        <w:t>2</w:t>
      </w:r>
      <w:r w:rsidRPr="00293824">
        <w:rPr>
          <w:b/>
          <w:sz w:val="27"/>
          <w:szCs w:val="27"/>
        </w:rPr>
        <w:t xml:space="preserve">. Абзац 3 пункта 1статьи 2 </w:t>
      </w:r>
      <w:r w:rsidR="0093442E" w:rsidRPr="00293824">
        <w:rPr>
          <w:b/>
          <w:sz w:val="27"/>
          <w:szCs w:val="27"/>
        </w:rPr>
        <w:t xml:space="preserve">Положения </w:t>
      </w:r>
      <w:r w:rsidRPr="00293824">
        <w:rPr>
          <w:b/>
          <w:sz w:val="27"/>
          <w:szCs w:val="27"/>
        </w:rPr>
        <w:t>изложить в следующей редакции:</w:t>
      </w:r>
    </w:p>
    <w:p w14:paraId="7BEB7DB2" w14:textId="77777777" w:rsidR="000A0599" w:rsidRPr="00293824" w:rsidRDefault="00092DC6" w:rsidP="00092DC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293824">
        <w:rPr>
          <w:rFonts w:ascii="Times New Roman" w:hAnsi="Times New Roman"/>
          <w:sz w:val="27"/>
          <w:szCs w:val="27"/>
          <w:shd w:val="clear" w:color="auto" w:fill="FFFFFF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</w:t>
      </w:r>
      <w:r w:rsidR="00025F78" w:rsidRPr="00293824">
        <w:rPr>
          <w:rFonts w:ascii="Times New Roman" w:hAnsi="Times New Roman"/>
          <w:sz w:val="27"/>
          <w:szCs w:val="27"/>
          <w:shd w:val="clear" w:color="auto" w:fill="FFFFFF"/>
        </w:rPr>
        <w:t xml:space="preserve"> превышает 300 миллионов рублей;</w:t>
      </w:r>
    </w:p>
    <w:p w14:paraId="14420469" w14:textId="77777777" w:rsidR="00025F78" w:rsidRPr="00293824" w:rsidRDefault="00025F78" w:rsidP="00092DC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</w:p>
    <w:p w14:paraId="43AFF59A" w14:textId="77777777" w:rsidR="00025F78" w:rsidRPr="00293824" w:rsidRDefault="00025F78" w:rsidP="00025F78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7"/>
          <w:szCs w:val="27"/>
        </w:rPr>
      </w:pPr>
      <w:r w:rsidRPr="00293824">
        <w:rPr>
          <w:sz w:val="27"/>
          <w:szCs w:val="27"/>
        </w:rPr>
        <w:t>3.</w:t>
      </w:r>
      <w:r w:rsidRPr="00293824">
        <w:rPr>
          <w:b/>
          <w:sz w:val="27"/>
          <w:szCs w:val="27"/>
        </w:rPr>
        <w:t xml:space="preserve"> Пункт 2статьи 2 </w:t>
      </w:r>
      <w:r w:rsidR="0093442E" w:rsidRPr="00293824">
        <w:rPr>
          <w:b/>
          <w:sz w:val="27"/>
          <w:szCs w:val="27"/>
        </w:rPr>
        <w:t xml:space="preserve">Положения </w:t>
      </w:r>
      <w:r w:rsidRPr="00293824">
        <w:rPr>
          <w:b/>
          <w:sz w:val="27"/>
          <w:szCs w:val="27"/>
        </w:rPr>
        <w:t>изложить в следующей редакции:</w:t>
      </w:r>
    </w:p>
    <w:p w14:paraId="506DFD65" w14:textId="77777777" w:rsidR="00025F78" w:rsidRPr="00293824" w:rsidRDefault="00025F78" w:rsidP="00025F78">
      <w:pPr>
        <w:pStyle w:val="20"/>
        <w:shd w:val="clear" w:color="auto" w:fill="auto"/>
        <w:spacing w:after="0" w:line="240" w:lineRule="auto"/>
        <w:jc w:val="both"/>
        <w:rPr>
          <w:sz w:val="27"/>
          <w:szCs w:val="27"/>
        </w:rPr>
      </w:pPr>
      <w:r w:rsidRPr="00293824">
        <w:rPr>
          <w:color w:val="000000"/>
          <w:sz w:val="27"/>
          <w:szCs w:val="27"/>
          <w:lang w:eastAsia="ru-RU" w:bidi="ru-RU"/>
        </w:rPr>
        <w:t xml:space="preserve">- в отношении земельных участков, кадастровая стоимость которых превышает 300 миллионов рублей, будет применяться налоговая ставка, не превышающая 1,5 </w:t>
      </w:r>
      <w:r w:rsidRPr="00293824">
        <w:rPr>
          <w:rStyle w:val="211pt1pt"/>
          <w:rFonts w:eastAsia="Calibri"/>
          <w:b w:val="0"/>
          <w:bCs w:val="0"/>
          <w:sz w:val="27"/>
          <w:szCs w:val="27"/>
        </w:rPr>
        <w:t>%.</w:t>
      </w:r>
      <w:r w:rsidRPr="00293824">
        <w:rPr>
          <w:color w:val="000000"/>
          <w:sz w:val="27"/>
          <w:szCs w:val="27"/>
          <w:lang w:eastAsia="ru-RU" w:bidi="ru-RU"/>
        </w:rPr>
        <w:t xml:space="preserve"> Так же, как и в отношении прочих земельных участков.</w:t>
      </w:r>
    </w:p>
    <w:p w14:paraId="269EED7A" w14:textId="77777777" w:rsidR="00092DC6" w:rsidRPr="00293824" w:rsidRDefault="00092DC6" w:rsidP="00092D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A09165F" w14:textId="77777777" w:rsidR="00450890" w:rsidRPr="00293824" w:rsidRDefault="00450890" w:rsidP="0045089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Глава сельского поселения</w:t>
      </w:r>
    </w:p>
    <w:p w14:paraId="09AC0512" w14:textId="4C50782A" w:rsidR="009E0DE3" w:rsidRPr="00293824" w:rsidRDefault="00F14A2F" w:rsidP="000A0599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7"/>
          <w:szCs w:val="27"/>
          <w:lang w:eastAsia="ru-RU"/>
        </w:rPr>
      </w:pPr>
      <w:r w:rsidRPr="0029382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Дубовской</w:t>
      </w:r>
      <w:r w:rsidR="00450890" w:rsidRPr="0029382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сельсовет                                        </w:t>
      </w:r>
      <w:r w:rsidR="00B23E0C" w:rsidRPr="0029382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    </w:t>
      </w:r>
      <w:r w:rsidR="00450890" w:rsidRPr="0029382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        </w:t>
      </w:r>
      <w:r w:rsidRPr="00293824"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>Д.В.Пригородов</w:t>
      </w:r>
    </w:p>
    <w:sectPr w:rsidR="009E0DE3" w:rsidRPr="00293824" w:rsidSect="00092DC6">
      <w:pgSz w:w="11909" w:h="16838"/>
      <w:pgMar w:top="1134" w:right="851" w:bottom="1134" w:left="1701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DE6EB" w14:textId="77777777" w:rsidR="00D623FA" w:rsidRDefault="00D623FA" w:rsidP="00E7284B">
      <w:pPr>
        <w:spacing w:after="0" w:line="240" w:lineRule="auto"/>
      </w:pPr>
      <w:r>
        <w:separator/>
      </w:r>
    </w:p>
  </w:endnote>
  <w:endnote w:type="continuationSeparator" w:id="0">
    <w:p w14:paraId="5BF8469D" w14:textId="77777777" w:rsidR="00D623FA" w:rsidRDefault="00D623FA" w:rsidP="00E7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12189" w14:textId="77777777" w:rsidR="00D623FA" w:rsidRDefault="00D623FA" w:rsidP="00E7284B">
      <w:pPr>
        <w:spacing w:after="0" w:line="240" w:lineRule="auto"/>
      </w:pPr>
      <w:r>
        <w:separator/>
      </w:r>
    </w:p>
  </w:footnote>
  <w:footnote w:type="continuationSeparator" w:id="0">
    <w:p w14:paraId="0A60227E" w14:textId="77777777" w:rsidR="00D623FA" w:rsidRDefault="00D623FA" w:rsidP="00E72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B6DEE6A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1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1.3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2.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3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3" w15:restartNumberingAfterBreak="0">
    <w:nsid w:val="1BDA336B"/>
    <w:multiLevelType w:val="multilevel"/>
    <w:tmpl w:val="A91E7BF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4" w15:restartNumberingAfterBreak="0">
    <w:nsid w:val="356511CF"/>
    <w:multiLevelType w:val="multilevel"/>
    <w:tmpl w:val="CAC20FC6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5" w15:restartNumberingAfterBreak="0">
    <w:nsid w:val="438F0B6F"/>
    <w:multiLevelType w:val="multilevel"/>
    <w:tmpl w:val="4E02FB9E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color w:val="000000"/>
      </w:rPr>
    </w:lvl>
  </w:abstractNum>
  <w:abstractNum w:abstractNumId="16" w15:restartNumberingAfterBreak="0">
    <w:nsid w:val="463C3B1C"/>
    <w:multiLevelType w:val="multilevel"/>
    <w:tmpl w:val="BC96487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7" w15:restartNumberingAfterBreak="0">
    <w:nsid w:val="47BE7C88"/>
    <w:multiLevelType w:val="hybridMultilevel"/>
    <w:tmpl w:val="8FB6A172"/>
    <w:lvl w:ilvl="0" w:tplc="BED0AA2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83F69F7"/>
    <w:multiLevelType w:val="multilevel"/>
    <w:tmpl w:val="DFF203E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9" w15:restartNumberingAfterBreak="0">
    <w:nsid w:val="48605FA7"/>
    <w:multiLevelType w:val="hybridMultilevel"/>
    <w:tmpl w:val="13BC5A76"/>
    <w:lvl w:ilvl="0" w:tplc="BED0A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00F61"/>
    <w:multiLevelType w:val="multilevel"/>
    <w:tmpl w:val="4BD69E5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1" w15:restartNumberingAfterBreak="0">
    <w:nsid w:val="4A241C39"/>
    <w:multiLevelType w:val="multilevel"/>
    <w:tmpl w:val="E9EA57A6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2" w15:restartNumberingAfterBreak="0">
    <w:nsid w:val="4DEF1433"/>
    <w:multiLevelType w:val="multilevel"/>
    <w:tmpl w:val="2F44D232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3" w15:restartNumberingAfterBreak="0">
    <w:nsid w:val="6A6D15FA"/>
    <w:multiLevelType w:val="multilevel"/>
    <w:tmpl w:val="ABA46666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4" w15:restartNumberingAfterBreak="0">
    <w:nsid w:val="6A883824"/>
    <w:multiLevelType w:val="multilevel"/>
    <w:tmpl w:val="E94C996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6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5" w15:restartNumberingAfterBreak="0">
    <w:nsid w:val="724A5295"/>
    <w:multiLevelType w:val="multilevel"/>
    <w:tmpl w:val="F03EF93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5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6" w15:restartNumberingAfterBreak="0">
    <w:nsid w:val="725869C2"/>
    <w:multiLevelType w:val="multilevel"/>
    <w:tmpl w:val="2596559C"/>
    <w:lvl w:ilvl="0">
      <w:start w:val="1"/>
      <w:numFmt w:val="decimal"/>
      <w:lvlText w:val="%1.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54A5A0F"/>
    <w:multiLevelType w:val="multilevel"/>
    <w:tmpl w:val="5720C4B4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28" w15:restartNumberingAfterBreak="0">
    <w:nsid w:val="78330910"/>
    <w:multiLevelType w:val="hybridMultilevel"/>
    <w:tmpl w:val="AF42E8E6"/>
    <w:lvl w:ilvl="0" w:tplc="BED0A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E75F5E"/>
    <w:multiLevelType w:val="multilevel"/>
    <w:tmpl w:val="D79AE4F0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4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num w:numId="1" w16cid:durableId="1560166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4512542">
    <w:abstractNumId w:val="1"/>
  </w:num>
  <w:num w:numId="3" w16cid:durableId="1460144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91929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75281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8404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70562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73678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62288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8648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81771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26864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821420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147993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137229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2779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894344">
    <w:abstractNumId w:val="28"/>
  </w:num>
  <w:num w:numId="18" w16cid:durableId="118856197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0424080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944420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7955955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36956404">
    <w:abstractNumId w:val="17"/>
  </w:num>
  <w:num w:numId="23" w16cid:durableId="21720680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2095428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1355735">
    <w:abstractNumId w:val="19"/>
  </w:num>
  <w:num w:numId="26" w16cid:durableId="3554310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19516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052246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137045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90877813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C9"/>
    <w:rsid w:val="000201EA"/>
    <w:rsid w:val="00025F78"/>
    <w:rsid w:val="000275EA"/>
    <w:rsid w:val="0003197B"/>
    <w:rsid w:val="00032C5E"/>
    <w:rsid w:val="00042223"/>
    <w:rsid w:val="0005784C"/>
    <w:rsid w:val="00092DC6"/>
    <w:rsid w:val="000A0599"/>
    <w:rsid w:val="000B37ED"/>
    <w:rsid w:val="000C2C01"/>
    <w:rsid w:val="0010159A"/>
    <w:rsid w:val="00150F84"/>
    <w:rsid w:val="00187F36"/>
    <w:rsid w:val="001934E0"/>
    <w:rsid w:val="001D7CB7"/>
    <w:rsid w:val="002000C0"/>
    <w:rsid w:val="002011CE"/>
    <w:rsid w:val="002018E8"/>
    <w:rsid w:val="00225453"/>
    <w:rsid w:val="00237538"/>
    <w:rsid w:val="002642E1"/>
    <w:rsid w:val="00293824"/>
    <w:rsid w:val="00295505"/>
    <w:rsid w:val="002B5E8F"/>
    <w:rsid w:val="003360C7"/>
    <w:rsid w:val="00340182"/>
    <w:rsid w:val="0036531C"/>
    <w:rsid w:val="00373685"/>
    <w:rsid w:val="00383632"/>
    <w:rsid w:val="00390353"/>
    <w:rsid w:val="00391474"/>
    <w:rsid w:val="003B63FB"/>
    <w:rsid w:val="003D5D98"/>
    <w:rsid w:val="003F25B0"/>
    <w:rsid w:val="00450890"/>
    <w:rsid w:val="004B5372"/>
    <w:rsid w:val="004D1C2B"/>
    <w:rsid w:val="004F26C9"/>
    <w:rsid w:val="0050389C"/>
    <w:rsid w:val="005214EB"/>
    <w:rsid w:val="0057194F"/>
    <w:rsid w:val="005A5FB7"/>
    <w:rsid w:val="005B1C4D"/>
    <w:rsid w:val="006004A9"/>
    <w:rsid w:val="00614E0A"/>
    <w:rsid w:val="006876E0"/>
    <w:rsid w:val="006E1022"/>
    <w:rsid w:val="006E593B"/>
    <w:rsid w:val="006F3CB0"/>
    <w:rsid w:val="00734382"/>
    <w:rsid w:val="00861332"/>
    <w:rsid w:val="0086618C"/>
    <w:rsid w:val="00901ABA"/>
    <w:rsid w:val="009063C0"/>
    <w:rsid w:val="0093442E"/>
    <w:rsid w:val="009539B7"/>
    <w:rsid w:val="00970D1A"/>
    <w:rsid w:val="009B199A"/>
    <w:rsid w:val="009D1864"/>
    <w:rsid w:val="009D7E39"/>
    <w:rsid w:val="009E0DE3"/>
    <w:rsid w:val="009E279A"/>
    <w:rsid w:val="00A356FA"/>
    <w:rsid w:val="00A55DDC"/>
    <w:rsid w:val="00A6465E"/>
    <w:rsid w:val="00AA640C"/>
    <w:rsid w:val="00B204C8"/>
    <w:rsid w:val="00B23E0C"/>
    <w:rsid w:val="00B26342"/>
    <w:rsid w:val="00B664F2"/>
    <w:rsid w:val="00B769C9"/>
    <w:rsid w:val="00BB39B9"/>
    <w:rsid w:val="00BB4366"/>
    <w:rsid w:val="00C2503E"/>
    <w:rsid w:val="00C53CAC"/>
    <w:rsid w:val="00C747E5"/>
    <w:rsid w:val="00C80A81"/>
    <w:rsid w:val="00C81CB9"/>
    <w:rsid w:val="00C92512"/>
    <w:rsid w:val="00CA0051"/>
    <w:rsid w:val="00CA2224"/>
    <w:rsid w:val="00CA7A17"/>
    <w:rsid w:val="00CB3A10"/>
    <w:rsid w:val="00CE7175"/>
    <w:rsid w:val="00D22435"/>
    <w:rsid w:val="00D412FA"/>
    <w:rsid w:val="00D623FA"/>
    <w:rsid w:val="00D675A9"/>
    <w:rsid w:val="00D82E2C"/>
    <w:rsid w:val="00D974FB"/>
    <w:rsid w:val="00DA4DED"/>
    <w:rsid w:val="00DD3499"/>
    <w:rsid w:val="00DF3FEA"/>
    <w:rsid w:val="00E40DB7"/>
    <w:rsid w:val="00E61D87"/>
    <w:rsid w:val="00E7284B"/>
    <w:rsid w:val="00E801F7"/>
    <w:rsid w:val="00EC5F9E"/>
    <w:rsid w:val="00F14A2F"/>
    <w:rsid w:val="00F303CF"/>
    <w:rsid w:val="00F7645B"/>
    <w:rsid w:val="00FA235B"/>
    <w:rsid w:val="00FA5F3E"/>
    <w:rsid w:val="00FD1808"/>
    <w:rsid w:val="00FD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43E550"/>
  <w15:docId w15:val="{21D6E06E-B38E-4907-8DDA-39AE93FD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E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769C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8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E0DE3"/>
    <w:pPr>
      <w:widowControl w:val="0"/>
      <w:spacing w:after="0" w:line="240" w:lineRule="auto"/>
    </w:pPr>
    <w:rPr>
      <w:lang w:val="en-US"/>
    </w:rPr>
  </w:style>
  <w:style w:type="character" w:styleId="a3">
    <w:name w:val="Hyperlink"/>
    <w:basedOn w:val="a0"/>
    <w:uiPriority w:val="99"/>
    <w:semiHidden/>
    <w:unhideWhenUsed/>
    <w:rsid w:val="009E0DE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DE3"/>
    <w:rPr>
      <w:rFonts w:ascii="Tahoma" w:eastAsia="Calibri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C53CAC"/>
  </w:style>
  <w:style w:type="character" w:styleId="a6">
    <w:name w:val="FollowedHyperlink"/>
    <w:basedOn w:val="a0"/>
    <w:uiPriority w:val="99"/>
    <w:semiHidden/>
    <w:unhideWhenUsed/>
    <w:rsid w:val="00C53CAC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C53CAC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53CAC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53CAC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53CAC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C53CAC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C53CAC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paragraph" w:styleId="ad">
    <w:name w:val="List Paragraph"/>
    <w:basedOn w:val="a"/>
    <w:uiPriority w:val="34"/>
    <w:qFormat/>
    <w:rsid w:val="00C53CAC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uiPriority w:val="99"/>
    <w:locked/>
    <w:rsid w:val="00C53CAC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C53CAC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Theme="minorHAnsi" w:hAnsi="Times New Roman"/>
      <w:b/>
      <w:bCs/>
      <w:sz w:val="27"/>
      <w:szCs w:val="27"/>
    </w:rPr>
  </w:style>
  <w:style w:type="character" w:customStyle="1" w:styleId="2">
    <w:name w:val="Основной текст (2)_"/>
    <w:basedOn w:val="a0"/>
    <w:link w:val="20"/>
    <w:locked/>
    <w:rsid w:val="00C53CA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CAC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Theme="minorHAnsi" w:hAnsi="Times New Roman"/>
      <w:sz w:val="23"/>
      <w:szCs w:val="23"/>
    </w:rPr>
  </w:style>
  <w:style w:type="character" w:customStyle="1" w:styleId="12">
    <w:name w:val="Заголовок №1_"/>
    <w:basedOn w:val="a0"/>
    <w:link w:val="110"/>
    <w:uiPriority w:val="99"/>
    <w:locked/>
    <w:rsid w:val="00C53CAC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C53CAC"/>
    <w:pPr>
      <w:widowControl w:val="0"/>
      <w:shd w:val="clear" w:color="auto" w:fill="FFFFFF"/>
      <w:spacing w:before="600" w:after="420" w:line="240" w:lineRule="atLeast"/>
      <w:outlineLvl w:val="0"/>
    </w:pPr>
    <w:rPr>
      <w:rFonts w:ascii="Times New Roman" w:eastAsiaTheme="minorHAnsi" w:hAnsi="Times New Roman"/>
      <w:b/>
      <w:bCs/>
      <w:sz w:val="27"/>
      <w:szCs w:val="27"/>
    </w:rPr>
  </w:style>
  <w:style w:type="character" w:customStyle="1" w:styleId="ae">
    <w:name w:val="Подпись к таблице_"/>
    <w:basedOn w:val="a0"/>
    <w:link w:val="af"/>
    <w:uiPriority w:val="99"/>
    <w:locked/>
    <w:rsid w:val="00C53CA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f">
    <w:name w:val="Подпись к таблице"/>
    <w:basedOn w:val="a"/>
    <w:link w:val="ae"/>
    <w:uiPriority w:val="99"/>
    <w:rsid w:val="00C53CAC"/>
    <w:pPr>
      <w:widowControl w:val="0"/>
      <w:shd w:val="clear" w:color="auto" w:fill="FFFFFF"/>
      <w:spacing w:after="0" w:line="317" w:lineRule="exact"/>
    </w:pPr>
    <w:rPr>
      <w:rFonts w:ascii="Times New Roman" w:eastAsiaTheme="minorHAnsi" w:hAnsi="Times New Roman"/>
      <w:sz w:val="27"/>
      <w:szCs w:val="27"/>
    </w:rPr>
  </w:style>
  <w:style w:type="character" w:customStyle="1" w:styleId="3Exact">
    <w:name w:val="Основной текст (3) Exact"/>
    <w:basedOn w:val="a0"/>
    <w:uiPriority w:val="99"/>
    <w:rsid w:val="00C53CAC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</w:rPr>
  </w:style>
  <w:style w:type="character" w:customStyle="1" w:styleId="13">
    <w:name w:val="Заголовок №1"/>
    <w:basedOn w:val="12"/>
    <w:uiPriority w:val="99"/>
    <w:rsid w:val="00C53CAC"/>
    <w:rPr>
      <w:rFonts w:ascii="Times New Roman" w:hAnsi="Times New Roman" w:cs="Times New Roman"/>
      <w:b/>
      <w:bCs/>
      <w:sz w:val="27"/>
      <w:szCs w:val="27"/>
      <w:u w:val="single"/>
      <w:shd w:val="clear" w:color="auto" w:fill="FFFFFF"/>
    </w:rPr>
  </w:style>
  <w:style w:type="character" w:customStyle="1" w:styleId="14">
    <w:name w:val="Основной текст Знак1"/>
    <w:basedOn w:val="a0"/>
    <w:uiPriority w:val="99"/>
    <w:locked/>
    <w:rsid w:val="00C53CAC"/>
    <w:rPr>
      <w:rFonts w:ascii="Times New Roman" w:hAnsi="Times New Roman" w:cs="Times New Roman" w:hint="default"/>
      <w:sz w:val="27"/>
      <w:szCs w:val="27"/>
      <w:shd w:val="clear" w:color="auto" w:fill="FFFFFF"/>
    </w:rPr>
  </w:style>
  <w:style w:type="character" w:customStyle="1" w:styleId="15">
    <w:name w:val="Основной текст + Полужирный1"/>
    <w:basedOn w:val="14"/>
    <w:uiPriority w:val="99"/>
    <w:rsid w:val="00C53CAC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16">
    <w:name w:val="Основной текст + Курсив1"/>
    <w:basedOn w:val="14"/>
    <w:uiPriority w:val="99"/>
    <w:rsid w:val="00C53CAC"/>
    <w:rPr>
      <w:rFonts w:ascii="Times New Roman" w:hAnsi="Times New Roman" w:cs="Times New Roman" w:hint="default"/>
      <w:i/>
      <w:iCs/>
      <w:sz w:val="21"/>
      <w:szCs w:val="21"/>
      <w:shd w:val="clear" w:color="auto" w:fill="FFFFFF"/>
    </w:rPr>
  </w:style>
  <w:style w:type="character" w:customStyle="1" w:styleId="af0">
    <w:name w:val="Основной текст + Полужирный"/>
    <w:basedOn w:val="14"/>
    <w:uiPriority w:val="99"/>
    <w:rsid w:val="00C53CAC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Exact">
    <w:name w:val="Основной текст Exact"/>
    <w:basedOn w:val="a0"/>
    <w:uiPriority w:val="99"/>
    <w:rsid w:val="00C53CAC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table" w:styleId="af1">
    <w:name w:val="Table Grid"/>
    <w:basedOn w:val="a1"/>
    <w:uiPriority w:val="59"/>
    <w:rsid w:val="00C53C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link w:val="af3"/>
    <w:uiPriority w:val="11"/>
    <w:qFormat/>
    <w:rsid w:val="006004A9"/>
    <w:pPr>
      <w:spacing w:after="0" w:line="240" w:lineRule="auto"/>
      <w:jc w:val="center"/>
    </w:pPr>
    <w:rPr>
      <w:rFonts w:ascii="Times New Roman" w:eastAsiaTheme="minorEastAsia" w:hAnsi="Times New Roman"/>
      <w:sz w:val="32"/>
      <w:szCs w:val="20"/>
      <w:lang w:eastAsia="ru-RU"/>
    </w:rPr>
  </w:style>
  <w:style w:type="character" w:customStyle="1" w:styleId="af3">
    <w:name w:val="Подзаголовок Знак"/>
    <w:basedOn w:val="a0"/>
    <w:link w:val="af2"/>
    <w:uiPriority w:val="11"/>
    <w:rsid w:val="006004A9"/>
    <w:rPr>
      <w:rFonts w:ascii="Times New Roman" w:eastAsiaTheme="minorEastAsia" w:hAnsi="Times New Roman" w:cs="Times New Roman"/>
      <w:sz w:val="32"/>
      <w:szCs w:val="20"/>
      <w:lang w:eastAsia="ru-RU"/>
    </w:rPr>
  </w:style>
  <w:style w:type="character" w:customStyle="1" w:styleId="Bodytext2">
    <w:name w:val="Body text (2)_"/>
    <w:basedOn w:val="a0"/>
    <w:link w:val="Bodytext20"/>
    <w:rsid w:val="00237538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237538"/>
    <w:pPr>
      <w:widowControl w:val="0"/>
      <w:shd w:val="clear" w:color="auto" w:fill="FFFFFF"/>
      <w:spacing w:after="0" w:line="324" w:lineRule="exact"/>
    </w:pPr>
    <w:rPr>
      <w:rFonts w:ascii="Cambria" w:eastAsia="Cambria" w:hAnsi="Cambria" w:cs="Cambria"/>
      <w:sz w:val="24"/>
      <w:szCs w:val="24"/>
    </w:rPr>
  </w:style>
  <w:style w:type="character" w:customStyle="1" w:styleId="10">
    <w:name w:val="Заголовок 1 Знак"/>
    <w:basedOn w:val="a0"/>
    <w:link w:val="1"/>
    <w:rsid w:val="00B769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basedOn w:val="a0"/>
    <w:rsid w:val="00B769C9"/>
    <w:rPr>
      <w:b/>
      <w:bCs/>
      <w:color w:val="008000"/>
    </w:rPr>
  </w:style>
  <w:style w:type="character" w:customStyle="1" w:styleId="30">
    <w:name w:val="Заголовок 3 Знак"/>
    <w:basedOn w:val="a0"/>
    <w:link w:val="3"/>
    <w:uiPriority w:val="9"/>
    <w:semiHidden/>
    <w:rsid w:val="0005784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7">
    <w:name w:val="Стиль1"/>
    <w:basedOn w:val="a"/>
    <w:rsid w:val="00C2503E"/>
    <w:pPr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0A05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092DC6"/>
    <w:rPr>
      <w:b/>
      <w:bCs/>
    </w:rPr>
  </w:style>
  <w:style w:type="character" w:customStyle="1" w:styleId="211pt1pt">
    <w:name w:val="Основной текст (2) + 11 pt;Полужирный;Курсив;Интервал 1 pt"/>
    <w:basedOn w:val="2"/>
    <w:rsid w:val="00025F7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9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2020-02-25T09:13:00Z</cp:lastPrinted>
  <dcterms:created xsi:type="dcterms:W3CDTF">2024-10-18T11:38:00Z</dcterms:created>
  <dcterms:modified xsi:type="dcterms:W3CDTF">2024-11-13T05:36:00Z</dcterms:modified>
</cp:coreProperties>
</file>